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560" w:lineRule="exact"/>
        <w:ind w:firstLine="0"/>
        <w:jc w:val="left"/>
        <w:rPr>
          <w:rFonts w:hint="eastAsia" w:ascii="黑体" w:hAnsi="黑体" w:eastAsia="黑体" w:cs="黑体"/>
        </w:rPr>
      </w:pPr>
      <w:bookmarkStart w:id="0" w:name="_GoBack"/>
      <w:r>
        <w:rPr>
          <w:rFonts w:hint="eastAsia" w:ascii="黑体" w:hAnsi="黑体" w:eastAsia="黑体" w:cs="黑体"/>
          <w:b w:val="0"/>
          <w:sz w:val="32"/>
        </w:rPr>
        <w:t>附件2</w:t>
      </w:r>
    </w:p>
    <w:bookmarkEnd w:id="0"/>
    <w:p>
      <w:pPr>
        <w:spacing w:before="0" w:after="240" w:line="660" w:lineRule="exact"/>
        <w:ind w:firstLine="0"/>
        <w:jc w:val="center"/>
      </w:pPr>
      <w:r>
        <w:rPr>
          <w:rFonts w:ascii="方正小标宋简体" w:hAnsi="方正小标宋简体" w:eastAsia="方正小标宋简体" w:cs="方正小标宋简体"/>
          <w:b w:val="0"/>
          <w:sz w:val="44"/>
        </w:rPr>
        <w:t>专家承诺书</w:t>
      </w:r>
    </w:p>
    <w:p>
      <w:pPr>
        <w:spacing w:before="0" w:after="0"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sz w:val="32"/>
        </w:rPr>
        <w:t>本人自愿申报纳入“才聚八闽·智汇青榕”2026青年创新创业大赛专家库，并郑重承诺：</w:t>
      </w:r>
    </w:p>
    <w:p>
      <w:pPr>
        <w:spacing w:before="0" w:after="0"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sz w:val="32"/>
        </w:rPr>
        <w:t>一、本人提交的申报信息和证明材料真实、准确、完整，不存在弄虚作假、隐瞒重要情况等情形；因材料不实造成的后果由本人承担。</w:t>
      </w:r>
    </w:p>
    <w:p>
      <w:pPr>
        <w:spacing w:before="0" w:after="0"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sz w:val="32"/>
        </w:rPr>
        <w:t>二、本人遵守国家法律法规，具有良好的职业道德、社会信誉和学术操守，无违法违纪、失信惩戒、科研失信等不良记录。</w:t>
      </w:r>
    </w:p>
    <w:p>
      <w:pPr>
        <w:spacing w:before="0" w:after="0"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sz w:val="32"/>
        </w:rPr>
        <w:t>三、本人愿意遵守大赛评审纪律、保密要求和回避制度，客观、公正、独立参与项目评审工作。</w:t>
      </w:r>
    </w:p>
    <w:p>
      <w:pPr>
        <w:spacing w:before="0" w:after="0"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sz w:val="32"/>
        </w:rPr>
        <w:t>四、本人不泄露参赛项目商业秘密、技术信息、评审过程及评审结果等相关信息，不利用专家身份谋取不当利益。</w:t>
      </w:r>
    </w:p>
    <w:p>
      <w:pPr>
        <w:spacing w:before="0" w:after="0" w:line="560" w:lineRule="exact"/>
        <w:ind w:firstLine="640"/>
        <w:jc w:val="both"/>
      </w:pPr>
      <w:r>
        <w:rPr>
          <w:rFonts w:ascii="仿宋_GB2312" w:hAnsi="仿宋_GB2312" w:eastAsia="仿宋_GB2312" w:cs="仿宋_GB2312"/>
          <w:b w:val="0"/>
          <w:sz w:val="32"/>
        </w:rPr>
        <w:t>五、如本人同参赛项目、参赛团队、关联企业存在投资、任职、合作、亲属关系或其他可能影响公正履职的情形，将主动申明并按要求回避；本人同意所提交信息和材料用于专家库建设、资格审查和赛事组织相关工作。</w:t>
      </w:r>
    </w:p>
    <w:p>
      <w:pPr>
        <w:spacing w:before="0" w:after="0" w:line="560" w:lineRule="exact"/>
        <w:ind w:firstLine="0"/>
        <w:jc w:val="left"/>
      </w:pPr>
    </w:p>
    <w:p>
      <w:pPr>
        <w:spacing w:before="0" w:after="0" w:line="560" w:lineRule="exact"/>
        <w:ind w:firstLine="0"/>
        <w:jc w:val="center"/>
      </w:pPr>
      <w:r>
        <w:rPr>
          <w:rFonts w:hint="eastAsia" w:cs="仿宋_GB2312"/>
          <w:b w:val="0"/>
          <w:sz w:val="32"/>
          <w:lang w:val="en-US" w:eastAsia="zh-CN"/>
        </w:rPr>
        <w:t xml:space="preserve">                              </w:t>
      </w:r>
      <w:r>
        <w:rPr>
          <w:rFonts w:ascii="仿宋_GB2312" w:hAnsi="仿宋_GB2312" w:eastAsia="仿宋_GB2312" w:cs="仿宋_GB2312"/>
          <w:b w:val="0"/>
          <w:sz w:val="32"/>
        </w:rPr>
        <w:t>承诺人：</w:t>
      </w:r>
      <w:r>
        <w:rPr>
          <w:rFonts w:hint="eastAsia" w:cs="仿宋_GB2312"/>
          <w:b w:val="0"/>
          <w:sz w:val="32"/>
          <w:lang w:val="en-US" w:eastAsia="zh-CN"/>
        </w:rPr>
        <w:t xml:space="preserve">     </w:t>
      </w:r>
      <w:r>
        <w:rPr>
          <w:rFonts w:ascii="仿宋_GB2312" w:hAnsi="仿宋_GB2312" w:eastAsia="仿宋_GB2312" w:cs="仿宋_GB2312"/>
          <w:b w:val="0"/>
          <w:sz w:val="32"/>
        </w:rPr>
        <w:t>　　　　　　</w:t>
      </w:r>
    </w:p>
    <w:p>
      <w:pPr>
        <w:spacing w:before="0" w:after="0" w:line="560" w:lineRule="exact"/>
        <w:ind w:firstLine="0"/>
        <w:jc w:val="center"/>
      </w:pPr>
      <w:r>
        <w:rPr>
          <w:rFonts w:hint="eastAsia" w:cs="仿宋_GB2312"/>
          <w:b w:val="0"/>
          <w:sz w:val="32"/>
          <w:lang w:val="en-US" w:eastAsia="zh-CN"/>
        </w:rPr>
        <w:t xml:space="preserve">                            </w:t>
      </w:r>
      <w:r>
        <w:rPr>
          <w:rFonts w:ascii="仿宋_GB2312" w:hAnsi="仿宋_GB2312" w:eastAsia="仿宋_GB2312" w:cs="仿宋_GB2312"/>
          <w:b w:val="0"/>
          <w:sz w:val="32"/>
        </w:rPr>
        <w:t>日期：　　　　　　</w:t>
      </w:r>
    </w:p>
    <w:sectPr>
      <w:pgSz w:w="11906" w:h="16838"/>
      <w:pgMar w:top="2098" w:right="1474" w:bottom="1984" w:left="1587" w:header="850" w:footer="99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Droid Sans Japanese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Droid Sans Japanes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ゴシック">
    <w:altName w:val="Droid Sans Japanese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Noto Sans Lao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ＭＳ 明朝">
    <w:altName w:val="Droid Sans Japanes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 Japanese">
    <w:panose1 w:val="020B0502000000000001"/>
    <w:charset w:val="00"/>
    <w:family w:val="auto"/>
    <w:pitch w:val="default"/>
    <w:sig w:usb0="80000000" w:usb1="08070000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visionView w:markup="0"/>
  <w:trackRevisions w:val="true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F7B0061"/>
    <w:rsid w:val="F7016CF6"/>
    <w:rsid w:val="FBFD9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560" w:lineRule="exact"/>
    </w:pPr>
    <w:rPr>
      <w:rFonts w:ascii="仿宋_GB2312" w:hAnsi="仿宋_GB2312" w:eastAsia="仿宋_GB2312" w:cs="仿宋_GB2312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Office_11.8.2.9583_F1E327BC-269C-435d-A152-05C5408002CA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2013-12-24T23:15:00Z</dcterms:created>
  <dc:creator>python-docx</dc:creator>
  <dc:description>generated by python-docx</dc:description>
  <cp:lastModifiedBy>邱峰琳</cp:lastModifiedBy>
  <dcterms:modified xsi:type="dcterms:W3CDTF">2026-07-06T18:04:52Z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2052-11.8.2.9583</vt:lpwstr>
  </property>
  <property fmtid="{D5CDD505-2E9C-101B-9397-08002B2CF9AE}" pid="3" name="ICV">
    <vt:lpwstr>F180752BE76DB8F10F17356A42D60C69_42</vt:lpwstr>
  </property>
</Properties>
</file>